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120" w:line="240" w:lineRule="auto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sz w:val="32"/>
        </w:rPr>
        <w:t>2026年雷达院科研奖励项目（奖教金）推荐表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申报奖项</w:t>
            </w:r>
          </w:p>
        </w:tc>
        <w:tc>
          <w:tcPr>
            <w:tcW w:w="6804" w:type="dxa"/>
            <w:gridSpan w:val="3"/>
            <w:vAlign w:val="center"/>
          </w:tcPr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t>□ 科研贡献奖　　□ 优秀个人奖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姓　名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工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号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所在研究所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职务职称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电子邮箱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4"/>
            <w:vAlign w:val="center"/>
          </w:tcPr>
          <w:p>
            <w:pPr>
              <w:spacing w:before="0" w:after="0" w:line="240" w:lineRule="auto"/>
              <w:ind w:firstLine="0"/>
              <w:jc w:val="left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推荐理由（主要业绩）：</w:t>
            </w: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szCs w:val="28"/>
                <w:lang w:val="en-US" w:eastAsia="zh-CN"/>
              </w:rPr>
              <w:t xml:space="preserve">                                       </w:t>
            </w: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4"/>
            <w:vAlign w:val="center"/>
          </w:tcPr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申报人承诺</w:t>
            </w: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b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t>本人承诺以上申报材料真实、准确。如有弄虚作假等不道德行为，一经查实，自愿接受撤销奖励、追回证书和奖金等处理。</w:t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br w:type="textWrapping"/>
            </w:r>
          </w:p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sz w:val="28"/>
                <w:szCs w:val="28"/>
              </w:rPr>
            </w:pPr>
          </w:p>
          <w:p>
            <w:pPr>
              <w:spacing w:before="0" w:after="0" w:line="240" w:lineRule="auto"/>
              <w:ind w:firstLine="0"/>
              <w:jc w:val="center"/>
              <w:rPr>
                <w:rFonts w:hint="eastAsia" w:ascii="仿宋" w:hAnsi="仿宋" w:eastAsia="仿宋" w:cs="仿宋"/>
                <w:b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t>申报人（签字）：　　　　　　　　　</w:t>
            </w:r>
          </w:p>
          <w:p>
            <w:pPr>
              <w:spacing w:before="0" w:after="0" w:line="240" w:lineRule="auto"/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t>年　　月　　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4"/>
            <w:vAlign w:val="center"/>
          </w:tcPr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研究所推荐意见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br w:type="textWrapping"/>
            </w:r>
          </w:p>
          <w:p>
            <w:pPr>
              <w:spacing w:before="0" w:after="0" w:line="240" w:lineRule="auto"/>
              <w:ind w:firstLine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t>研究所负责人（签字）：　　　　　</w:t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sz w:val="28"/>
                <w:szCs w:val="28"/>
              </w:rPr>
              <w:t>　　　　　　　　　　　　　　　　　年　　月　　日</w:t>
            </w:r>
          </w:p>
        </w:tc>
      </w:tr>
    </w:tbl>
    <w:p>
      <w:pPr>
        <w:spacing w:before="0" w:after="120" w:line="240" w:lineRule="auto"/>
        <w:jc w:val="left"/>
        <w:rPr>
          <w:rFonts w:hint="eastAsia" w:ascii="仿宋" w:hAnsi="仿宋" w:eastAsia="仿宋" w:cs="仿宋"/>
        </w:rPr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NTUxZGZhYzFkNzg3NjEwMDNlODI2YTRiMGVmZ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F82E56"/>
    <w:rsid w:val="4A4D5346"/>
    <w:rsid w:val="6C1F5132"/>
    <w:rsid w:val="71D8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autoRedefine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autoRedefine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autoRedefine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autoRedefine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autoRedefine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autoRedefine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autoRedefine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autoRedefine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autoRedefine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autoRedefine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autoRedefine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autoRedefine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autoRedefine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autoRedefine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autoRedefine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autoRedefine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autoRedefine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autoRedefine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autoRedefine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autoRedefine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autoRedefine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autoRedefine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autoRedefine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autoRedefine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autoRedefine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autoRedefine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autoRedefine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autoRedefine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autoRedefine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autoRedefine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autoRedefine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autoRedefine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autoRedefine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autoRedefine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autoRedefine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autoRedefine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autoRedefine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autoRedefine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autoRedefine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autoRedefine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autoRedefine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autoRedefine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autoRedefine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autoRedefine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autoRedefine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autoRedefine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autoRedefine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autoRedefine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autoRedefine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autoRedefine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autoRedefine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autoRedefine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autoRedefine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autoRedefine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autoRedefine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autoRedefine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autoRedefine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autoRedefine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chu</cp:lastModifiedBy>
  <dcterms:modified xsi:type="dcterms:W3CDTF">2026-10-21T10:12:02Z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C98997B2C75B4341B8BD7BE1E1CF63F8_12</vt:lpwstr>
  </property>
</Properties>
</file>